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AAF" w:rsidRDefault="00297D31" w:rsidP="00297D31">
      <w:pPr>
        <w:jc w:val="center"/>
        <w:rPr>
          <w:rFonts w:ascii="Avenir LT Std 35 Light" w:hAnsi="Avenir LT Std 35 Light"/>
        </w:rPr>
      </w:pPr>
      <w:r>
        <w:rPr>
          <w:rFonts w:ascii="Avenir LT Std 35 Light" w:hAnsi="Avenir LT Std 35 Light"/>
          <w:noProof/>
        </w:rPr>
        <w:drawing>
          <wp:inline distT="0" distB="0" distL="0" distR="0">
            <wp:extent cx="5759450" cy="2749550"/>
            <wp:effectExtent l="0" t="0" r="508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18-11-13 om 16.27.1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46" w:rsidRDefault="0017166F">
      <w:p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Beste ouders en dansers</w:t>
      </w:r>
    </w:p>
    <w:p w:rsidR="0017166F" w:rsidRDefault="002B60C0">
      <w:p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Graag nodigen wij, Il Cig</w:t>
      </w:r>
      <w:r w:rsidR="0057677A">
        <w:rPr>
          <w:rFonts w:ascii="Avenir LT Std 35 Light" w:hAnsi="Avenir LT Std 35 Light"/>
        </w:rPr>
        <w:t>no, u uit voor onze</w:t>
      </w:r>
      <w:r w:rsidR="0017166F">
        <w:rPr>
          <w:rFonts w:ascii="Avenir LT Std 35 Light" w:hAnsi="Avenir LT Std 35 Light"/>
        </w:rPr>
        <w:t xml:space="preserve"> </w:t>
      </w:r>
      <w:r w:rsidR="0017166F" w:rsidRPr="00635AAF">
        <w:rPr>
          <w:rFonts w:ascii="Avenir LT Std 35 Light" w:hAnsi="Avenir LT Std 35 Light"/>
          <w:b/>
        </w:rPr>
        <w:t xml:space="preserve">Eat </w:t>
      </w:r>
      <w:r w:rsidR="00230DA2">
        <w:rPr>
          <w:rFonts w:ascii="Avenir LT Std 35 Light" w:hAnsi="Avenir LT Std 35 Light"/>
          <w:b/>
        </w:rPr>
        <w:t>&amp;</w:t>
      </w:r>
      <w:r w:rsidR="0017166F" w:rsidRPr="00635AAF">
        <w:rPr>
          <w:rFonts w:ascii="Avenir LT Std 35 Light" w:hAnsi="Avenir LT Std 35 Light"/>
          <w:b/>
        </w:rPr>
        <w:t xml:space="preserve"> Meet</w:t>
      </w:r>
      <w:r w:rsidR="00213329">
        <w:rPr>
          <w:rFonts w:ascii="Avenir LT Std 35 Light" w:hAnsi="Avenir LT Std 35 Light"/>
        </w:rPr>
        <w:t xml:space="preserve"> op zaterdag </w:t>
      </w:r>
      <w:r w:rsidR="00213329" w:rsidRPr="00246ACE">
        <w:rPr>
          <w:rFonts w:ascii="Avenir LT Std 35 Light" w:hAnsi="Avenir LT Std 35 Light"/>
          <w:b/>
        </w:rPr>
        <w:t>24</w:t>
      </w:r>
      <w:r w:rsidR="0057677A" w:rsidRPr="00246ACE">
        <w:rPr>
          <w:rFonts w:ascii="Avenir LT Std 35 Light" w:hAnsi="Avenir LT Std 35 Light"/>
          <w:b/>
        </w:rPr>
        <w:t xml:space="preserve"> november</w:t>
      </w:r>
      <w:r w:rsidR="0017166F">
        <w:rPr>
          <w:rFonts w:ascii="Avenir LT Std 35 Light" w:hAnsi="Avenir LT Std 35 Light"/>
        </w:rPr>
        <w:t xml:space="preserve">. </w:t>
      </w:r>
      <w:r w:rsidR="00635AAF">
        <w:rPr>
          <w:rFonts w:ascii="Avenir LT Std 35 Light" w:hAnsi="Avenir LT Std 35 Light"/>
        </w:rPr>
        <w:t>Volgens ons</w:t>
      </w:r>
      <w:r>
        <w:rPr>
          <w:rFonts w:ascii="Avenir LT Std 35 Light" w:hAnsi="Avenir LT Std 35 Light"/>
        </w:rPr>
        <w:t xml:space="preserve"> het</w:t>
      </w:r>
      <w:r w:rsidR="007E0E36">
        <w:rPr>
          <w:rFonts w:ascii="Avenir LT Std 35 Light" w:hAnsi="Avenir LT Std 35 Light"/>
        </w:rPr>
        <w:t xml:space="preserve"> id</w:t>
      </w:r>
      <w:r w:rsidR="0057677A">
        <w:rPr>
          <w:rFonts w:ascii="Avenir LT Std 35 Light" w:hAnsi="Avenir LT Std 35 Light"/>
        </w:rPr>
        <w:t xml:space="preserve">eale moment om samen met familie, </w:t>
      </w:r>
      <w:r w:rsidR="00230DA2">
        <w:rPr>
          <w:rFonts w:ascii="Avenir LT Std 35 Light" w:hAnsi="Avenir LT Std 35 Light"/>
        </w:rPr>
        <w:t>vrienden</w:t>
      </w:r>
      <w:r w:rsidR="0057677A">
        <w:rPr>
          <w:rFonts w:ascii="Avenir LT Std 35 Light" w:hAnsi="Avenir LT Std 35 Light"/>
        </w:rPr>
        <w:t xml:space="preserve"> en leerkrachten</w:t>
      </w:r>
      <w:r w:rsidR="00961336">
        <w:rPr>
          <w:rFonts w:ascii="Avenir LT Std 35 Light" w:hAnsi="Avenir LT Std 35 Light"/>
        </w:rPr>
        <w:t xml:space="preserve"> </w:t>
      </w:r>
      <w:r w:rsidR="00230DA2">
        <w:rPr>
          <w:rFonts w:ascii="Avenir LT Std 35 Light" w:hAnsi="Avenir LT Std 35 Light"/>
        </w:rPr>
        <w:t>gezellig te tafelen</w:t>
      </w:r>
      <w:r w:rsidR="00A11CC7">
        <w:rPr>
          <w:rFonts w:ascii="Avenir LT Std 35 Light" w:hAnsi="Avenir LT Std 35 Light"/>
        </w:rPr>
        <w:t xml:space="preserve"> en te kijken naar dansdemonstraties</w:t>
      </w:r>
      <w:r w:rsidR="00230DA2">
        <w:rPr>
          <w:rFonts w:ascii="Avenir LT Std 35 Light" w:hAnsi="Avenir LT Std 35 Light"/>
        </w:rPr>
        <w:t>.</w:t>
      </w:r>
    </w:p>
    <w:p w:rsidR="0057677A" w:rsidRDefault="00246ACE">
      <w:p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Wij</w:t>
      </w:r>
      <w:r w:rsidR="0057677A">
        <w:rPr>
          <w:rFonts w:ascii="Avenir LT Std 35 Light" w:hAnsi="Avenir LT Std 35 Light"/>
        </w:rPr>
        <w:t xml:space="preserve"> voorzien een pastabuffet met o.a. </w:t>
      </w:r>
    </w:p>
    <w:p w:rsidR="0057677A" w:rsidRDefault="0057677A" w:rsidP="0057677A">
      <w:pPr>
        <w:pStyle w:val="Lijstalinea"/>
        <w:numPr>
          <w:ilvl w:val="0"/>
          <w:numId w:val="3"/>
        </w:num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Pasta scampi diabolique</w:t>
      </w:r>
    </w:p>
    <w:p w:rsidR="0057677A" w:rsidRDefault="0057677A" w:rsidP="0057677A">
      <w:pPr>
        <w:pStyle w:val="Lijstalinea"/>
        <w:numPr>
          <w:ilvl w:val="0"/>
          <w:numId w:val="3"/>
        </w:num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Spaghetti alla Bolognese</w:t>
      </w:r>
    </w:p>
    <w:p w:rsidR="0057677A" w:rsidRDefault="0057677A" w:rsidP="0057677A">
      <w:pPr>
        <w:pStyle w:val="Lijstalinea"/>
        <w:numPr>
          <w:ilvl w:val="0"/>
          <w:numId w:val="3"/>
        </w:num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Vegetarische pasta</w:t>
      </w:r>
    </w:p>
    <w:p w:rsidR="0057677A" w:rsidRDefault="0057677A" w:rsidP="0057677A">
      <w:pPr>
        <w:pStyle w:val="Lijstalinea"/>
        <w:numPr>
          <w:ilvl w:val="0"/>
          <w:numId w:val="3"/>
        </w:num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Lasagna alle Bolognese</w:t>
      </w:r>
    </w:p>
    <w:p w:rsidR="0057677A" w:rsidRDefault="0057677A" w:rsidP="0057677A">
      <w:pPr>
        <w:pStyle w:val="Lijstalinea"/>
        <w:numPr>
          <w:ilvl w:val="0"/>
          <w:numId w:val="3"/>
        </w:num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enz…</w:t>
      </w:r>
    </w:p>
    <w:p w:rsidR="00033309" w:rsidRPr="00033309" w:rsidRDefault="00F2070E" w:rsidP="00033309">
      <w:p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Al deze gerechten zijn à volo</w:t>
      </w:r>
      <w:r w:rsidR="00033309">
        <w:rPr>
          <w:rFonts w:ascii="Avenir LT Std 35 Light" w:hAnsi="Avenir LT Std 35 Light"/>
        </w:rPr>
        <w:t>nté. U</w:t>
      </w:r>
      <w:r w:rsidR="00984491">
        <w:rPr>
          <w:rFonts w:ascii="Avenir LT Std 35 Light" w:hAnsi="Avenir LT Std 35 Light"/>
        </w:rPr>
        <w:t xml:space="preserve"> kan proeven van verschillende pasta’s.</w:t>
      </w:r>
    </w:p>
    <w:p w:rsidR="00E73ADE" w:rsidRDefault="002B60C0">
      <w:p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 xml:space="preserve">Dit alles voor de prijs van </w:t>
      </w:r>
      <w:r w:rsidR="000D19E0">
        <w:rPr>
          <w:rFonts w:ascii="Avenir LT Std 35 Light" w:hAnsi="Avenir LT Std 35 Light"/>
        </w:rPr>
        <w:t xml:space="preserve">€ </w:t>
      </w:r>
      <w:r w:rsidR="00246ACE">
        <w:rPr>
          <w:rFonts w:ascii="Avenir LT Std 35 Light" w:hAnsi="Avenir LT Std 35 Light"/>
        </w:rPr>
        <w:t>16</w:t>
      </w:r>
      <w:r>
        <w:rPr>
          <w:rFonts w:ascii="Avenir LT Std 35 Light" w:hAnsi="Avenir LT Std 35 Light"/>
        </w:rPr>
        <w:t xml:space="preserve"> voor </w:t>
      </w:r>
      <w:r w:rsidR="00513374">
        <w:rPr>
          <w:rFonts w:ascii="Avenir LT Std 35 Light" w:hAnsi="Avenir LT Std 35 Light"/>
        </w:rPr>
        <w:t xml:space="preserve">een </w:t>
      </w:r>
      <w:r>
        <w:rPr>
          <w:rFonts w:ascii="Avenir LT Std 35 Light" w:hAnsi="Avenir LT Std 35 Light"/>
        </w:rPr>
        <w:t>volwassen</w:t>
      </w:r>
      <w:r w:rsidR="00513374">
        <w:rPr>
          <w:rFonts w:ascii="Avenir LT Std 35 Light" w:hAnsi="Avenir LT Std 35 Light"/>
        </w:rPr>
        <w:t>e</w:t>
      </w:r>
      <w:r>
        <w:rPr>
          <w:rFonts w:ascii="Avenir LT Std 35 Light" w:hAnsi="Avenir LT Std 35 Light"/>
        </w:rPr>
        <w:t xml:space="preserve"> of </w:t>
      </w:r>
      <w:r w:rsidR="000D19E0">
        <w:rPr>
          <w:rFonts w:ascii="Avenir LT Std 35 Light" w:hAnsi="Avenir LT Std 35 Light"/>
        </w:rPr>
        <w:t xml:space="preserve">€ </w:t>
      </w:r>
      <w:r w:rsidR="00033309">
        <w:rPr>
          <w:rFonts w:ascii="Avenir LT Std 35 Light" w:hAnsi="Avenir LT Std 35 Light"/>
        </w:rPr>
        <w:t>11</w:t>
      </w:r>
      <w:r>
        <w:rPr>
          <w:rFonts w:ascii="Avenir LT Std 35 Light" w:hAnsi="Avenir LT Std 35 Light"/>
        </w:rPr>
        <w:t xml:space="preserve"> voor</w:t>
      </w:r>
      <w:r w:rsidR="00961336">
        <w:rPr>
          <w:rFonts w:ascii="Avenir LT Std 35 Light" w:hAnsi="Avenir LT Std 35 Light"/>
        </w:rPr>
        <w:t xml:space="preserve"> </w:t>
      </w:r>
      <w:r w:rsidR="00033309">
        <w:rPr>
          <w:rFonts w:ascii="Avenir LT Std 35 Light" w:hAnsi="Avenir LT Std 35 Light"/>
        </w:rPr>
        <w:t xml:space="preserve"> kinderen tot 12 jaar</w:t>
      </w:r>
      <w:r>
        <w:rPr>
          <w:rFonts w:ascii="Avenir LT Std 35 Light" w:hAnsi="Avenir LT Std 35 Light"/>
        </w:rPr>
        <w:t xml:space="preserve">. </w:t>
      </w:r>
      <w:r w:rsidR="00A11CC7">
        <w:rPr>
          <w:rFonts w:ascii="Avenir LT Std 35 Light" w:hAnsi="Avenir LT Std 35 Light"/>
        </w:rPr>
        <w:br/>
      </w:r>
      <w:r>
        <w:rPr>
          <w:rFonts w:ascii="Avenir LT Std 35 Light" w:hAnsi="Avenir LT Std 35 Light"/>
        </w:rPr>
        <w:t>Dranken en dessert kunnen ter plaatse gekocht worden.</w:t>
      </w:r>
      <w:r w:rsidR="00A11CC7">
        <w:rPr>
          <w:rFonts w:ascii="Avenir LT Std 35 Light" w:hAnsi="Avenir LT Std 35 Light"/>
        </w:rPr>
        <w:br/>
      </w:r>
      <w:r w:rsidR="00A11CC7" w:rsidRPr="00A11CC7">
        <w:rPr>
          <w:rFonts w:ascii="Avenir LT Std 35 Light" w:hAnsi="Avenir LT Std 35 Light"/>
          <w:b/>
        </w:rPr>
        <w:t>Locatie: Koestraat 21, te Merelbeke</w:t>
      </w:r>
      <w:r w:rsidR="00A11CC7">
        <w:rPr>
          <w:rFonts w:ascii="Avenir LT Std 35 Light" w:hAnsi="Avenir LT Std 35 Light"/>
        </w:rPr>
        <w:br/>
      </w:r>
      <w:r w:rsidR="00033309">
        <w:rPr>
          <w:rFonts w:ascii="Avenir LT Std 35 Light" w:hAnsi="Avenir LT Std 35 Light"/>
        </w:rPr>
        <w:t>Aperitieven kan vanaf 17u</w:t>
      </w:r>
      <w:r w:rsidR="00A11CC7">
        <w:rPr>
          <w:rFonts w:ascii="Avenir LT Std 35 Light" w:hAnsi="Avenir LT Std 35 Light"/>
        </w:rPr>
        <w:t>00</w:t>
      </w:r>
      <w:r w:rsidR="00033309">
        <w:rPr>
          <w:rFonts w:ascii="Avenir LT Std 35 Light" w:hAnsi="Avenir LT Std 35 Light"/>
        </w:rPr>
        <w:t xml:space="preserve">. Het pastabuffet </w:t>
      </w:r>
      <w:r w:rsidR="00213329">
        <w:rPr>
          <w:rFonts w:ascii="Avenir LT Std 35 Light" w:hAnsi="Avenir LT Std 35 Light"/>
        </w:rPr>
        <w:t xml:space="preserve">zal ingedeeld worden in twee shiften. De eerste shift </w:t>
      </w:r>
      <w:r w:rsidR="00033309">
        <w:rPr>
          <w:rFonts w:ascii="Avenir LT Std 35 Light" w:hAnsi="Avenir LT Std 35 Light"/>
        </w:rPr>
        <w:t>is open</w:t>
      </w:r>
      <w:r w:rsidR="00246ACE">
        <w:rPr>
          <w:rFonts w:ascii="Avenir LT Std 35 Light" w:hAnsi="Avenir LT Std 35 Light"/>
        </w:rPr>
        <w:t xml:space="preserve"> vanaf 1</w:t>
      </w:r>
      <w:r w:rsidR="00A11CC7">
        <w:rPr>
          <w:rFonts w:ascii="Avenir LT Std 35 Light" w:hAnsi="Avenir LT Std 35 Light"/>
        </w:rPr>
        <w:t>7</w:t>
      </w:r>
      <w:r w:rsidR="00246ACE">
        <w:rPr>
          <w:rFonts w:ascii="Avenir LT Std 35 Light" w:hAnsi="Avenir LT Std 35 Light"/>
        </w:rPr>
        <w:t>u</w:t>
      </w:r>
      <w:r w:rsidR="00A11CC7">
        <w:rPr>
          <w:rFonts w:ascii="Avenir LT Std 35 Light" w:hAnsi="Avenir LT Std 35 Light"/>
        </w:rPr>
        <w:t>30</w:t>
      </w:r>
      <w:r w:rsidR="00213329">
        <w:rPr>
          <w:rFonts w:ascii="Avenir LT Std 35 Light" w:hAnsi="Avenir LT Std 35 Light"/>
        </w:rPr>
        <w:t xml:space="preserve">. De tweede shift is </w:t>
      </w:r>
      <w:r w:rsidR="00246ACE">
        <w:rPr>
          <w:rFonts w:ascii="Avenir LT Std 35 Light" w:hAnsi="Avenir LT Std 35 Light"/>
        </w:rPr>
        <w:t xml:space="preserve">start om 19u. </w:t>
      </w:r>
    </w:p>
    <w:p w:rsidR="00E27C81" w:rsidRDefault="00E27C81">
      <w:p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 xml:space="preserve">Inschrijven voor </w:t>
      </w:r>
      <w:r w:rsidR="00635AAF">
        <w:rPr>
          <w:rFonts w:ascii="Avenir LT Std 35 Light" w:hAnsi="Avenir LT Std 35 Light"/>
        </w:rPr>
        <w:t xml:space="preserve">onze Eat </w:t>
      </w:r>
      <w:r w:rsidR="00230DA2">
        <w:rPr>
          <w:rFonts w:ascii="Avenir LT Std 35 Light" w:hAnsi="Avenir LT Std 35 Light"/>
        </w:rPr>
        <w:t>&amp;</w:t>
      </w:r>
      <w:r w:rsidR="00635AAF">
        <w:rPr>
          <w:rFonts w:ascii="Avenir LT Std 35 Light" w:hAnsi="Avenir LT Std 35 Light"/>
        </w:rPr>
        <w:t xml:space="preserve"> Meet</w:t>
      </w:r>
      <w:r>
        <w:rPr>
          <w:rFonts w:ascii="Avenir LT Std 35 Light" w:hAnsi="Avenir LT Std 35 Light"/>
        </w:rPr>
        <w:t xml:space="preserve"> kan via onderstaand strookje. Gelieve dit samen met gepast geld af te geven aan de danslee</w:t>
      </w:r>
      <w:r w:rsidR="00B34810">
        <w:rPr>
          <w:rFonts w:ascii="Avenir LT Std 35 Light" w:hAnsi="Avenir LT Std 35 Light"/>
        </w:rPr>
        <w:t>rkracht in een gesloten envelop.</w:t>
      </w:r>
      <w:bookmarkStart w:id="0" w:name="_GoBack"/>
      <w:bookmarkEnd w:id="0"/>
    </w:p>
    <w:p w:rsidR="00635AAF" w:rsidRDefault="00635AAF">
      <w:pPr>
        <w:pBdr>
          <w:bottom w:val="single" w:sz="12" w:space="1" w:color="auto"/>
        </w:pBd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Tot dan!</w:t>
      </w:r>
    </w:p>
    <w:p w:rsidR="00635AAF" w:rsidRDefault="00635AAF">
      <w:pPr>
        <w:pBdr>
          <w:bottom w:val="single" w:sz="12" w:space="1" w:color="auto"/>
        </w:pBd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Het Il Cigno Team</w:t>
      </w:r>
    </w:p>
    <w:p w:rsidR="000D19E0" w:rsidRDefault="000D19E0">
      <w:p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Naam (leerling): ………………………………………………………………………………………</w:t>
      </w:r>
    </w:p>
    <w:p w:rsidR="00E27C81" w:rsidRDefault="00E27C81">
      <w:p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Wij schrijven in voor</w:t>
      </w:r>
    </w:p>
    <w:p w:rsidR="00E27C81" w:rsidRDefault="00B34810" w:rsidP="00E27C81">
      <w:pPr>
        <w:pStyle w:val="Lijstalinea"/>
        <w:numPr>
          <w:ilvl w:val="0"/>
          <w:numId w:val="2"/>
        </w:num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Aantal volwassenen</w:t>
      </w:r>
      <w:r>
        <w:rPr>
          <w:rFonts w:ascii="Avenir LT Std 35 Light" w:hAnsi="Avenir LT Std 35 Light"/>
        </w:rPr>
        <w:tab/>
        <w:t xml:space="preserve"> .......  x 15 euro= ……</w:t>
      </w:r>
    </w:p>
    <w:p w:rsidR="00E27C81" w:rsidRDefault="00B34810" w:rsidP="00E27C81">
      <w:pPr>
        <w:pStyle w:val="Lijstalinea"/>
        <w:numPr>
          <w:ilvl w:val="0"/>
          <w:numId w:val="2"/>
        </w:num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Aantal kinderen</w:t>
      </w:r>
      <w:r>
        <w:rPr>
          <w:rFonts w:ascii="Avenir LT Std 35 Light" w:hAnsi="Avenir LT Std 35 Light"/>
        </w:rPr>
        <w:tab/>
        <w:t xml:space="preserve"> ……  x 11 euro=</w:t>
      </w:r>
      <w:r w:rsidR="00DE3DED">
        <w:rPr>
          <w:rFonts w:ascii="Avenir LT Std 35 Light" w:hAnsi="Avenir LT Std 35 Light"/>
        </w:rPr>
        <w:t xml:space="preserve"> </w:t>
      </w:r>
      <w:r>
        <w:rPr>
          <w:rFonts w:ascii="Avenir LT Std 35 Light" w:hAnsi="Avenir LT Std 35 Light"/>
        </w:rPr>
        <w:t>…</w:t>
      </w:r>
      <w:r w:rsidR="00DE3DED">
        <w:rPr>
          <w:rFonts w:ascii="Avenir LT Std 35 Light" w:hAnsi="Avenir LT Std 35 Light"/>
        </w:rPr>
        <w:t>...</w:t>
      </w:r>
    </w:p>
    <w:p w:rsidR="00213329" w:rsidRDefault="00213329" w:rsidP="00213329">
      <w:pPr>
        <w:pStyle w:val="Lijstalinea"/>
        <w:ind w:left="0"/>
        <w:rPr>
          <w:rFonts w:ascii="Avenir LT Std 35 Light" w:hAnsi="Avenir LT Std 35 Light"/>
        </w:rPr>
      </w:pPr>
    </w:p>
    <w:p w:rsidR="00213329" w:rsidRDefault="00246ACE" w:rsidP="00213329">
      <w:pPr>
        <w:pStyle w:val="Lijstalinea"/>
        <w:ind w:left="0"/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Shift: 18u</w:t>
      </w:r>
      <w:r w:rsidR="00213329">
        <w:rPr>
          <w:rFonts w:ascii="Avenir LT Std 35 Light" w:hAnsi="Avenir LT Std 35 Light"/>
        </w:rPr>
        <w:t xml:space="preserve"> /</w:t>
      </w:r>
      <w:r>
        <w:rPr>
          <w:rFonts w:ascii="Avenir LT Std 35 Light" w:hAnsi="Avenir LT Std 35 Light"/>
        </w:rPr>
        <w:t xml:space="preserve"> 19u</w:t>
      </w:r>
      <w:r w:rsidR="00213329">
        <w:rPr>
          <w:rFonts w:ascii="Avenir LT Std 35 Light" w:hAnsi="Avenir LT Std 35 Light"/>
        </w:rPr>
        <w:t xml:space="preserve"> (omcirkel) </w:t>
      </w:r>
    </w:p>
    <w:p w:rsidR="005C16ED" w:rsidRDefault="005C16ED" w:rsidP="005C16ED">
      <w:pPr>
        <w:pStyle w:val="Lijstalinea"/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____________________________________________</w:t>
      </w:r>
    </w:p>
    <w:p w:rsidR="0017166F" w:rsidRPr="0017166F" w:rsidRDefault="00B34810" w:rsidP="005C16ED">
      <w:p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 xml:space="preserve">                                                              </w:t>
      </w:r>
      <w:r w:rsidR="00635AAF">
        <w:rPr>
          <w:rFonts w:ascii="Avenir LT Std 35 Light" w:hAnsi="Avenir LT Std 35 Light"/>
        </w:rPr>
        <w:t>TOTAAL: ……. EUR</w:t>
      </w:r>
    </w:p>
    <w:sectPr w:rsidR="0017166F" w:rsidRPr="0017166F" w:rsidSect="00BA1663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35 Light">
    <w:altName w:val="Calibri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472BC8"/>
    <w:multiLevelType w:val="hybridMultilevel"/>
    <w:tmpl w:val="822C5C22"/>
    <w:lvl w:ilvl="0" w:tplc="FA288D8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D1EEB"/>
    <w:multiLevelType w:val="hybridMultilevel"/>
    <w:tmpl w:val="B2AC1A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30864"/>
    <w:multiLevelType w:val="hybridMultilevel"/>
    <w:tmpl w:val="4E6613A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66F"/>
    <w:rsid w:val="00033309"/>
    <w:rsid w:val="0004399E"/>
    <w:rsid w:val="000D19E0"/>
    <w:rsid w:val="0017166F"/>
    <w:rsid w:val="001C0AB6"/>
    <w:rsid w:val="00213329"/>
    <w:rsid w:val="00230DA2"/>
    <w:rsid w:val="00246ACE"/>
    <w:rsid w:val="00297D31"/>
    <w:rsid w:val="002B60C0"/>
    <w:rsid w:val="00301670"/>
    <w:rsid w:val="003343E9"/>
    <w:rsid w:val="00343BE6"/>
    <w:rsid w:val="00513374"/>
    <w:rsid w:val="0057677A"/>
    <w:rsid w:val="005C16ED"/>
    <w:rsid w:val="00635AAF"/>
    <w:rsid w:val="007C7FDF"/>
    <w:rsid w:val="007E0E36"/>
    <w:rsid w:val="00895081"/>
    <w:rsid w:val="00961336"/>
    <w:rsid w:val="00984491"/>
    <w:rsid w:val="00A11CC7"/>
    <w:rsid w:val="00AB318A"/>
    <w:rsid w:val="00AE7280"/>
    <w:rsid w:val="00B34810"/>
    <w:rsid w:val="00B65246"/>
    <w:rsid w:val="00B72756"/>
    <w:rsid w:val="00BA1663"/>
    <w:rsid w:val="00C36212"/>
    <w:rsid w:val="00DE3DED"/>
    <w:rsid w:val="00E27C81"/>
    <w:rsid w:val="00E614FC"/>
    <w:rsid w:val="00E73ADE"/>
    <w:rsid w:val="00F2070E"/>
    <w:rsid w:val="00FD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BAFE2"/>
  <w15:chartTrackingRefBased/>
  <w15:docId w15:val="{9BA7DF20-5AD8-D54F-A32B-F05578B50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343BE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171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BE"/>
    </w:rPr>
  </w:style>
  <w:style w:type="character" w:customStyle="1" w:styleId="apple-converted-space">
    <w:name w:val="apple-converted-space"/>
    <w:basedOn w:val="Standaardalinea-lettertype"/>
    <w:rsid w:val="0017166F"/>
  </w:style>
  <w:style w:type="character" w:styleId="Zwaar">
    <w:name w:val="Strong"/>
    <w:uiPriority w:val="22"/>
    <w:qFormat/>
    <w:rsid w:val="0017166F"/>
    <w:rPr>
      <w:b/>
      <w:bCs/>
    </w:rPr>
  </w:style>
  <w:style w:type="paragraph" w:styleId="Lijstalinea">
    <w:name w:val="List Paragraph"/>
    <w:basedOn w:val="Standaard"/>
    <w:uiPriority w:val="34"/>
    <w:qFormat/>
    <w:rsid w:val="00E27C8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35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635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7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1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 Cigno</dc:creator>
  <cp:keywords/>
  <cp:lastModifiedBy>sophie staquet</cp:lastModifiedBy>
  <cp:revision>3</cp:revision>
  <cp:lastPrinted>2016-02-01T17:07:00Z</cp:lastPrinted>
  <dcterms:created xsi:type="dcterms:W3CDTF">2018-11-13T16:33:00Z</dcterms:created>
  <dcterms:modified xsi:type="dcterms:W3CDTF">2018-11-13T16:35:00Z</dcterms:modified>
</cp:coreProperties>
</file>